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2B" w:rsidRDefault="00562E27">
      <w:pPr>
        <w:spacing w:after="150"/>
        <w:jc w:val="center"/>
      </w:pPr>
      <w:r>
        <w:rPr>
          <w:noProof/>
        </w:rPr>
        <w:drawing>
          <wp:inline distT="0" distB="0" distL="0" distR="0">
            <wp:extent cx="5732145" cy="8068252"/>
            <wp:effectExtent l="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color w:val="000000"/>
        </w:rPr>
        <w:t> </w:t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B" w:rsidRDefault="00562E2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12B" w:rsidSect="00B911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B9112B"/>
    <w:rsid w:val="0010025B"/>
    <w:rsid w:val="00562E27"/>
    <w:rsid w:val="00B9112B"/>
    <w:rsid w:val="00D63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9112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1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9112B"/>
  </w:style>
  <w:style w:type="paragraph" w:styleId="BalloonText">
    <w:name w:val="Balloon Text"/>
    <w:basedOn w:val="Normal"/>
    <w:link w:val="BalloonTextChar"/>
    <w:uiPriority w:val="99"/>
    <w:semiHidden/>
    <w:unhideWhenUsed/>
    <w:rsid w:val="0056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Општина</dc:creator>
  <cp:lastModifiedBy>Windows User</cp:lastModifiedBy>
  <cp:revision>2</cp:revision>
  <dcterms:created xsi:type="dcterms:W3CDTF">2025-11-26T12:47:00Z</dcterms:created>
  <dcterms:modified xsi:type="dcterms:W3CDTF">2025-11-26T12:47:00Z</dcterms:modified>
</cp:coreProperties>
</file>