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2B" w:rsidRDefault="00562E27">
      <w:pPr>
        <w:spacing w:after="150"/>
        <w:jc w:val="center"/>
      </w:pPr>
      <w:r>
        <w:rPr>
          <w:noProof/>
        </w:rPr>
        <w:drawing>
          <wp:inline distT="0" distB="0" distL="0" distR="0">
            <wp:extent cx="5732145" cy="8068252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color w:val="000000"/>
        </w:rPr>
        <w:t> </w:t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12B" w:rsidSect="00B911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characterSpacingControl w:val="doNotCompress"/>
  <w:compat/>
  <w:rsids>
    <w:rsidRoot w:val="00B9112B"/>
    <w:rsid w:val="00562E27"/>
    <w:rsid w:val="00B9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9112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1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9112B"/>
  </w:style>
  <w:style w:type="paragraph" w:styleId="BalloonText">
    <w:name w:val="Balloon Text"/>
    <w:basedOn w:val="Normal"/>
    <w:link w:val="BalloonTextChar"/>
    <w:uiPriority w:val="99"/>
    <w:semiHidden/>
    <w:unhideWhenUsed/>
    <w:rsid w:val="0056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Општина</dc:creator>
  <cp:lastModifiedBy>Jovica M</cp:lastModifiedBy>
  <cp:revision>2</cp:revision>
  <dcterms:created xsi:type="dcterms:W3CDTF">2024-03-06T12:26:00Z</dcterms:created>
  <dcterms:modified xsi:type="dcterms:W3CDTF">2024-03-06T12:26:00Z</dcterms:modified>
</cp:coreProperties>
</file>